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3F3" w:rsidRDefault="009D13F3" w:rsidP="009D13F3">
      <w:pPr>
        <w:jc w:val="center"/>
        <w:rPr>
          <w:b/>
          <w:bCs/>
        </w:rPr>
      </w:pPr>
      <w:r>
        <w:rPr>
          <w:b/>
          <w:bCs/>
        </w:rPr>
        <w:t>МУНИЦИПАЛЬНОЕ БЮДЖЕТНОЕ ОБЩЕОБРАЗОВАТЕЛЬНОЕ УЧРЕЖДЕНИЕ</w:t>
      </w:r>
    </w:p>
    <w:p w:rsidR="009D13F3" w:rsidRDefault="009D13F3" w:rsidP="009D13F3">
      <w:pPr>
        <w:jc w:val="center"/>
        <w:rPr>
          <w:b/>
          <w:bCs/>
        </w:rPr>
      </w:pPr>
      <w:r>
        <w:rPr>
          <w:b/>
          <w:bCs/>
        </w:rPr>
        <w:t xml:space="preserve"> «СРЕДНЯЯ ШКОЛА № 16 ГОРОДА ЕВПАТОРИИ РЕСПУБЛИКИ КРЫМ»</w:t>
      </w:r>
    </w:p>
    <w:p w:rsidR="009D13F3" w:rsidRDefault="009D13F3" w:rsidP="009D13F3">
      <w:pPr>
        <w:jc w:val="center"/>
        <w:rPr>
          <w:b/>
          <w:bCs/>
        </w:rPr>
      </w:pPr>
      <w:r>
        <w:rPr>
          <w:b/>
          <w:bCs/>
        </w:rPr>
        <w:t>(МБОУ «СШ № 16»)</w:t>
      </w:r>
    </w:p>
    <w:p w:rsidR="009D13F3" w:rsidRDefault="009D13F3" w:rsidP="009D13F3">
      <w:pPr>
        <w:jc w:val="center"/>
        <w:rPr>
          <w:b/>
          <w:bCs/>
        </w:rPr>
      </w:pPr>
    </w:p>
    <w:p w:rsidR="009D13F3" w:rsidRDefault="009D13F3" w:rsidP="009D13F3">
      <w:pPr>
        <w:jc w:val="center"/>
        <w:rPr>
          <w:b/>
          <w:bCs/>
        </w:rPr>
      </w:pPr>
    </w:p>
    <w:tbl>
      <w:tblPr>
        <w:tblStyle w:val="a7"/>
        <w:tblW w:w="1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07"/>
      </w:tblGrid>
      <w:tr w:rsidR="000F04F5" w:rsidTr="00A00B80">
        <w:tc>
          <w:tcPr>
            <w:tcW w:w="11307" w:type="dxa"/>
          </w:tcPr>
          <w:p w:rsidR="000F04F5" w:rsidRDefault="000F04F5">
            <w:r w:rsidRPr="00B456A8">
              <w:object w:dxaOrig="4320" w:dyaOrig="32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502.3pt;height:185.15pt" o:ole="">
                  <v:imagedata r:id="rId5" o:title=""/>
                </v:shape>
                <o:OLEObject Type="Embed" ProgID="PBrush" ShapeID="_x0000_i1034" DrawAspect="Content" ObjectID="_1631542774" r:id="rId6"/>
              </w:object>
            </w:r>
          </w:p>
        </w:tc>
      </w:tr>
    </w:tbl>
    <w:p w:rsidR="009D13F3" w:rsidRDefault="009D13F3" w:rsidP="009D13F3">
      <w:pPr>
        <w:textAlignment w:val="baseline"/>
      </w:pPr>
    </w:p>
    <w:p w:rsidR="009D13F3" w:rsidRDefault="009D13F3" w:rsidP="009D13F3">
      <w:pPr>
        <w:jc w:val="center"/>
        <w:textAlignment w:val="baseline"/>
      </w:pPr>
    </w:p>
    <w:p w:rsidR="009D13F3" w:rsidRDefault="009D13F3" w:rsidP="009D13F3">
      <w:pPr>
        <w:jc w:val="center"/>
        <w:textAlignment w:val="baseline"/>
      </w:pPr>
    </w:p>
    <w:p w:rsidR="009D13F3" w:rsidRDefault="009D13F3" w:rsidP="009D13F3">
      <w:pPr>
        <w:jc w:val="center"/>
        <w:textAlignment w:val="baseline"/>
      </w:pPr>
    </w:p>
    <w:p w:rsidR="009D13F3" w:rsidRDefault="009D13F3" w:rsidP="009D13F3">
      <w:pPr>
        <w:jc w:val="center"/>
        <w:textAlignment w:val="baseline"/>
      </w:pPr>
    </w:p>
    <w:p w:rsidR="009D13F3" w:rsidRDefault="009D13F3" w:rsidP="009D13F3">
      <w:pPr>
        <w:jc w:val="center"/>
        <w:textAlignment w:val="baseline"/>
      </w:pPr>
    </w:p>
    <w:p w:rsidR="009D13F3" w:rsidRDefault="009D13F3" w:rsidP="009D13F3">
      <w:pPr>
        <w:jc w:val="center"/>
        <w:textAlignment w:val="baseline"/>
      </w:pPr>
    </w:p>
    <w:p w:rsidR="009D13F3" w:rsidRPr="000F04F5" w:rsidRDefault="009D13F3" w:rsidP="009D13F3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  <w:r w:rsidRPr="000F04F5">
        <w:rPr>
          <w:b/>
          <w:bCs/>
          <w:color w:val="000000"/>
          <w:kern w:val="24"/>
          <w:sz w:val="32"/>
          <w:szCs w:val="32"/>
        </w:rPr>
        <w:t>КАЛЕНДАРНО-ТЕМАТИЧЕСКОЕ</w:t>
      </w:r>
    </w:p>
    <w:p w:rsidR="009D13F3" w:rsidRPr="000F04F5" w:rsidRDefault="009D13F3" w:rsidP="009D13F3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  <w:r w:rsidRPr="000F04F5">
        <w:rPr>
          <w:b/>
          <w:bCs/>
          <w:color w:val="000000"/>
          <w:kern w:val="24"/>
          <w:sz w:val="32"/>
          <w:szCs w:val="32"/>
        </w:rPr>
        <w:t>ПЛАНИРОВАНИЕ</w:t>
      </w:r>
    </w:p>
    <w:p w:rsidR="009D13F3" w:rsidRPr="000F04F5" w:rsidRDefault="009D13F3" w:rsidP="009D13F3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  <w:r w:rsidRPr="000F04F5">
        <w:rPr>
          <w:b/>
          <w:bCs/>
          <w:color w:val="000000"/>
          <w:kern w:val="24"/>
          <w:sz w:val="32"/>
          <w:szCs w:val="32"/>
        </w:rPr>
        <w:t>ПО ТЕХНОЛОГИИ</w:t>
      </w:r>
    </w:p>
    <w:p w:rsidR="009D13F3" w:rsidRPr="000F04F5" w:rsidRDefault="009D13F3" w:rsidP="009D13F3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  <w:r w:rsidRPr="000F04F5">
        <w:rPr>
          <w:b/>
          <w:bCs/>
          <w:color w:val="000000"/>
          <w:kern w:val="24"/>
          <w:sz w:val="32"/>
          <w:szCs w:val="32"/>
        </w:rPr>
        <w:t>для 1</w:t>
      </w:r>
      <w:r w:rsidR="000F04F5" w:rsidRPr="000F04F5">
        <w:rPr>
          <w:b/>
          <w:bCs/>
          <w:color w:val="000000"/>
          <w:kern w:val="24"/>
          <w:sz w:val="32"/>
          <w:szCs w:val="32"/>
        </w:rPr>
        <w:t>-Д</w:t>
      </w:r>
      <w:r w:rsidRPr="000F04F5">
        <w:rPr>
          <w:b/>
          <w:bCs/>
          <w:color w:val="000000"/>
          <w:kern w:val="24"/>
          <w:sz w:val="32"/>
          <w:szCs w:val="32"/>
        </w:rPr>
        <w:t xml:space="preserve"> класса</w:t>
      </w:r>
    </w:p>
    <w:p w:rsidR="000F04F5" w:rsidRPr="000F04F5" w:rsidRDefault="000F04F5" w:rsidP="009D13F3">
      <w:pPr>
        <w:jc w:val="center"/>
        <w:textAlignment w:val="baseline"/>
        <w:rPr>
          <w:bCs/>
          <w:color w:val="000000"/>
          <w:kern w:val="24"/>
          <w:sz w:val="32"/>
          <w:szCs w:val="32"/>
        </w:rPr>
      </w:pPr>
      <w:r w:rsidRPr="000F04F5">
        <w:rPr>
          <w:bCs/>
          <w:color w:val="000000"/>
          <w:kern w:val="24"/>
          <w:sz w:val="32"/>
          <w:szCs w:val="32"/>
        </w:rPr>
        <w:t xml:space="preserve">на 2019-2020 </w:t>
      </w:r>
      <w:proofErr w:type="spellStart"/>
      <w:r w:rsidRPr="000F04F5">
        <w:rPr>
          <w:bCs/>
          <w:color w:val="000000"/>
          <w:kern w:val="24"/>
          <w:sz w:val="32"/>
          <w:szCs w:val="32"/>
        </w:rPr>
        <w:t>уч</w:t>
      </w:r>
      <w:proofErr w:type="gramStart"/>
      <w:r w:rsidRPr="000F04F5">
        <w:rPr>
          <w:bCs/>
          <w:color w:val="000000"/>
          <w:kern w:val="24"/>
          <w:sz w:val="32"/>
          <w:szCs w:val="32"/>
        </w:rPr>
        <w:t>.г</w:t>
      </w:r>
      <w:proofErr w:type="gramEnd"/>
      <w:r w:rsidRPr="000F04F5">
        <w:rPr>
          <w:bCs/>
          <w:color w:val="000000"/>
          <w:kern w:val="24"/>
          <w:sz w:val="32"/>
          <w:szCs w:val="32"/>
        </w:rPr>
        <w:t>од</w:t>
      </w:r>
      <w:proofErr w:type="spellEnd"/>
    </w:p>
    <w:p w:rsidR="009D13F3" w:rsidRPr="000F04F5" w:rsidRDefault="009D13F3" w:rsidP="009D13F3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9D13F3" w:rsidRDefault="009D13F3" w:rsidP="009D13F3">
      <w:pPr>
        <w:jc w:val="center"/>
        <w:textAlignment w:val="baseline"/>
        <w:rPr>
          <w:b/>
          <w:bCs/>
          <w:color w:val="000000"/>
          <w:kern w:val="24"/>
          <w:sz w:val="40"/>
          <w:szCs w:val="32"/>
        </w:rPr>
      </w:pPr>
    </w:p>
    <w:p w:rsidR="009D13F3" w:rsidRDefault="009D13F3" w:rsidP="009D13F3">
      <w:pPr>
        <w:jc w:val="center"/>
        <w:textAlignment w:val="baseline"/>
        <w:rPr>
          <w:b/>
          <w:bCs/>
          <w:color w:val="000000"/>
          <w:kern w:val="24"/>
          <w:sz w:val="40"/>
          <w:szCs w:val="32"/>
        </w:rPr>
      </w:pPr>
    </w:p>
    <w:p w:rsidR="009D13F3" w:rsidRDefault="009D13F3" w:rsidP="009D13F3">
      <w:pPr>
        <w:jc w:val="center"/>
        <w:textAlignment w:val="baseline"/>
        <w:rPr>
          <w:b/>
          <w:bCs/>
          <w:color w:val="000000"/>
          <w:kern w:val="24"/>
          <w:sz w:val="40"/>
          <w:szCs w:val="32"/>
        </w:rPr>
      </w:pPr>
    </w:p>
    <w:p w:rsidR="009D13F3" w:rsidRDefault="009D13F3" w:rsidP="009D13F3">
      <w:pPr>
        <w:jc w:val="center"/>
        <w:textAlignment w:val="baseline"/>
        <w:rPr>
          <w:b/>
          <w:bCs/>
          <w:color w:val="000000"/>
          <w:kern w:val="24"/>
          <w:sz w:val="40"/>
          <w:szCs w:val="32"/>
        </w:rPr>
      </w:pPr>
    </w:p>
    <w:p w:rsidR="009D13F3" w:rsidRDefault="009D13F3" w:rsidP="009D13F3">
      <w:pPr>
        <w:jc w:val="center"/>
        <w:textAlignment w:val="baseline"/>
        <w:rPr>
          <w:b/>
          <w:bCs/>
          <w:color w:val="000000"/>
          <w:kern w:val="24"/>
          <w:sz w:val="40"/>
          <w:szCs w:val="32"/>
        </w:rPr>
      </w:pPr>
    </w:p>
    <w:p w:rsidR="009D13F3" w:rsidRDefault="009D13F3" w:rsidP="009D13F3">
      <w:pPr>
        <w:ind w:left="5664" w:firstLine="708"/>
        <w:jc w:val="center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Составитель:</w:t>
      </w:r>
    </w:p>
    <w:p w:rsidR="009D13F3" w:rsidRDefault="009D13F3" w:rsidP="009D13F3">
      <w:pPr>
        <w:ind w:left="5664" w:firstLine="708"/>
        <w:jc w:val="center"/>
        <w:textAlignment w:val="baseline"/>
        <w:rPr>
          <w:b/>
          <w:color w:val="000000"/>
          <w:kern w:val="24"/>
        </w:rPr>
      </w:pPr>
      <w:proofErr w:type="spellStart"/>
      <w:r>
        <w:rPr>
          <w:b/>
          <w:color w:val="000000"/>
          <w:kern w:val="24"/>
        </w:rPr>
        <w:t>Козинец</w:t>
      </w:r>
      <w:proofErr w:type="spellEnd"/>
      <w:r>
        <w:rPr>
          <w:b/>
          <w:color w:val="000000"/>
          <w:kern w:val="24"/>
        </w:rPr>
        <w:t xml:space="preserve"> Наталия Владимировна</w:t>
      </w:r>
    </w:p>
    <w:p w:rsidR="009D13F3" w:rsidRDefault="009D13F3" w:rsidP="009D13F3">
      <w:pPr>
        <w:ind w:left="5664" w:firstLine="708"/>
        <w:jc w:val="center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 xml:space="preserve"> учитель начальных классов</w:t>
      </w:r>
    </w:p>
    <w:p w:rsidR="009D13F3" w:rsidRDefault="009D13F3" w:rsidP="009D13F3">
      <w:pPr>
        <w:ind w:left="5664" w:firstLine="708"/>
        <w:jc w:val="center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первой категории</w:t>
      </w:r>
    </w:p>
    <w:p w:rsidR="009D13F3" w:rsidRDefault="009D13F3" w:rsidP="009D13F3">
      <w:pPr>
        <w:ind w:left="6372"/>
        <w:jc w:val="center"/>
        <w:textAlignment w:val="baseline"/>
      </w:pPr>
      <w:r>
        <w:rPr>
          <w:color w:val="000000"/>
          <w:kern w:val="24"/>
        </w:rPr>
        <w:t xml:space="preserve">  _____________</w:t>
      </w:r>
    </w:p>
    <w:p w:rsidR="009D13F3" w:rsidRDefault="009D13F3" w:rsidP="009D13F3">
      <w:pPr>
        <w:ind w:left="5664" w:firstLine="708"/>
        <w:jc w:val="center"/>
        <w:textAlignment w:val="baseline"/>
        <w:rPr>
          <w:sz w:val="14"/>
        </w:rPr>
      </w:pPr>
      <w:r>
        <w:rPr>
          <w:color w:val="000000"/>
          <w:kern w:val="24"/>
          <w:sz w:val="14"/>
        </w:rPr>
        <w:t>(подпись учителя)</w:t>
      </w:r>
    </w:p>
    <w:p w:rsidR="009D13F3" w:rsidRDefault="009D13F3" w:rsidP="009D13F3">
      <w:pPr>
        <w:jc w:val="center"/>
        <w:rPr>
          <w:b/>
          <w:bCs/>
          <w:color w:val="000000"/>
          <w:kern w:val="24"/>
        </w:rPr>
      </w:pPr>
    </w:p>
    <w:p w:rsidR="000F04F5" w:rsidRDefault="000F04F5" w:rsidP="009D13F3">
      <w:pPr>
        <w:jc w:val="center"/>
        <w:rPr>
          <w:b/>
          <w:bCs/>
          <w:color w:val="000000"/>
          <w:kern w:val="24"/>
        </w:rPr>
      </w:pPr>
    </w:p>
    <w:p w:rsidR="000F04F5" w:rsidRDefault="000F04F5" w:rsidP="009D13F3">
      <w:pPr>
        <w:jc w:val="center"/>
        <w:rPr>
          <w:b/>
          <w:bCs/>
          <w:color w:val="000000"/>
          <w:kern w:val="24"/>
        </w:rPr>
      </w:pPr>
    </w:p>
    <w:p w:rsidR="000F04F5" w:rsidRDefault="000F04F5" w:rsidP="009D13F3">
      <w:pPr>
        <w:jc w:val="center"/>
        <w:rPr>
          <w:b/>
          <w:bCs/>
          <w:color w:val="000000"/>
          <w:kern w:val="24"/>
        </w:rPr>
      </w:pPr>
    </w:p>
    <w:p w:rsidR="009D13F3" w:rsidRDefault="009D13F3" w:rsidP="009D13F3">
      <w:pPr>
        <w:jc w:val="center"/>
        <w:rPr>
          <w:b/>
          <w:bCs/>
          <w:color w:val="000000"/>
          <w:kern w:val="24"/>
        </w:rPr>
      </w:pPr>
    </w:p>
    <w:p w:rsidR="009D13F3" w:rsidRDefault="009D13F3" w:rsidP="009D13F3">
      <w:pPr>
        <w:jc w:val="center"/>
        <w:rPr>
          <w:b/>
          <w:bCs/>
          <w:color w:val="000000"/>
          <w:kern w:val="24"/>
        </w:rPr>
      </w:pPr>
      <w:r>
        <w:rPr>
          <w:b/>
          <w:bCs/>
          <w:color w:val="000000"/>
          <w:kern w:val="24"/>
        </w:rPr>
        <w:t>г. Евпатория 2019</w:t>
      </w:r>
    </w:p>
    <w:p w:rsidR="00E525C4" w:rsidRPr="00CD7C9E" w:rsidRDefault="009D13F3" w:rsidP="000F04F5">
      <w:pPr>
        <w:spacing w:after="200"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br w:type="page"/>
      </w:r>
      <w:r w:rsidR="00CD7C9E" w:rsidRPr="00CD7C9E">
        <w:rPr>
          <w:rFonts w:eastAsia="Calibri"/>
          <w:b/>
          <w:lang w:eastAsia="en-US"/>
        </w:rPr>
        <w:lastRenderedPageBreak/>
        <w:t xml:space="preserve">Календарно-тематическое планирование. </w:t>
      </w:r>
      <w:r w:rsidR="00E525C4" w:rsidRPr="00CD7C9E">
        <w:rPr>
          <w:rFonts w:eastAsia="Calibri"/>
          <w:b/>
          <w:lang w:eastAsia="en-US"/>
        </w:rPr>
        <w:t>1 класс.</w:t>
      </w: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0"/>
        <w:gridCol w:w="708"/>
        <w:gridCol w:w="756"/>
        <w:gridCol w:w="709"/>
        <w:gridCol w:w="8033"/>
      </w:tblGrid>
      <w:tr w:rsidR="00E525C4" w:rsidRPr="00CD7C9E" w:rsidTr="000F04F5">
        <w:trPr>
          <w:trHeight w:val="157"/>
        </w:trPr>
        <w:tc>
          <w:tcPr>
            <w:tcW w:w="1418" w:type="dxa"/>
            <w:gridSpan w:val="2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 xml:space="preserve">№ </w:t>
            </w:r>
            <w:proofErr w:type="spellStart"/>
            <w:proofErr w:type="gramStart"/>
            <w:r w:rsidRPr="00CD7C9E">
              <w:rPr>
                <w:rFonts w:eastAsia="Calibri"/>
                <w:color w:val="000000"/>
                <w:lang w:eastAsia="en-US"/>
              </w:rPr>
              <w:t>п</w:t>
            </w:r>
            <w:proofErr w:type="spellEnd"/>
            <w:proofErr w:type="gramEnd"/>
            <w:r w:rsidRPr="00CD7C9E">
              <w:rPr>
                <w:rFonts w:eastAsia="Calibri"/>
                <w:color w:val="000000"/>
                <w:lang w:eastAsia="en-US"/>
              </w:rPr>
              <w:t>/</w:t>
            </w:r>
            <w:proofErr w:type="spellStart"/>
            <w:r w:rsidRPr="00CD7C9E">
              <w:rPr>
                <w:rFonts w:eastAsia="Calibri"/>
                <w:color w:val="000000"/>
                <w:lang w:eastAsia="en-US"/>
              </w:rPr>
              <w:t>п</w:t>
            </w:r>
            <w:proofErr w:type="spellEnd"/>
          </w:p>
        </w:tc>
        <w:tc>
          <w:tcPr>
            <w:tcW w:w="1465" w:type="dxa"/>
            <w:gridSpan w:val="2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Дата</w:t>
            </w:r>
          </w:p>
        </w:tc>
        <w:tc>
          <w:tcPr>
            <w:tcW w:w="8033" w:type="dxa"/>
            <w:vMerge w:val="restart"/>
            <w:shd w:val="clear" w:color="auto" w:fill="auto"/>
            <w:vAlign w:val="center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Тема урока</w:t>
            </w:r>
          </w:p>
        </w:tc>
      </w:tr>
      <w:tr w:rsidR="00E525C4" w:rsidRPr="00CD7C9E" w:rsidTr="000F04F5">
        <w:trPr>
          <w:trHeight w:val="160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план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факт</w:t>
            </w:r>
          </w:p>
        </w:tc>
        <w:tc>
          <w:tcPr>
            <w:tcW w:w="756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план</w:t>
            </w: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факт</w:t>
            </w:r>
          </w:p>
        </w:tc>
        <w:tc>
          <w:tcPr>
            <w:tcW w:w="8033" w:type="dxa"/>
            <w:vMerge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</w:tr>
      <w:tr w:rsidR="00E525C4" w:rsidRPr="00CD7C9E" w:rsidTr="00E525C4">
        <w:trPr>
          <w:trHeight w:val="257"/>
        </w:trPr>
        <w:tc>
          <w:tcPr>
            <w:tcW w:w="10916" w:type="dxa"/>
            <w:gridSpan w:val="5"/>
          </w:tcPr>
          <w:p w:rsidR="00E525C4" w:rsidRPr="00CD7C9E" w:rsidRDefault="00E525C4" w:rsidP="00D3100D">
            <w:pPr>
              <w:numPr>
                <w:ilvl w:val="0"/>
                <w:numId w:val="46"/>
              </w:numPr>
              <w:spacing w:line="276" w:lineRule="auto"/>
              <w:ind w:left="0"/>
              <w:contextualSpacing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b/>
                <w:bCs/>
                <w:color w:val="000000"/>
              </w:rPr>
              <w:t>Природная мастерская (8 ч)</w:t>
            </w:r>
          </w:p>
        </w:tc>
      </w:tr>
      <w:tr w:rsidR="00E525C4" w:rsidRPr="00CD7C9E" w:rsidTr="000F04F5">
        <w:trPr>
          <w:trHeight w:val="96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9D13F3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06.09</w:t>
            </w: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Р</w:t>
            </w:r>
            <w:proofErr w:type="gramEnd"/>
            <w:r w:rsidR="00E525C4" w:rsidRPr="00CD7C9E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укотворный</w:t>
            </w:r>
            <w:proofErr w:type="spellEnd"/>
            <w:r w:rsidR="00E525C4" w:rsidRPr="00CD7C9E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и природный мир города и села.</w:t>
            </w:r>
          </w:p>
        </w:tc>
      </w:tr>
      <w:tr w:rsidR="00E525C4" w:rsidRPr="00CD7C9E" w:rsidTr="000F04F5">
        <w:trPr>
          <w:trHeight w:val="228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9D13F3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13.09</w:t>
            </w: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rPr>
                <w:bCs/>
              </w:rPr>
              <w:t>Н</w:t>
            </w:r>
            <w:proofErr w:type="gramEnd"/>
            <w:r w:rsidR="00E525C4" w:rsidRPr="00CD7C9E">
              <w:rPr>
                <w:bCs/>
              </w:rPr>
              <w:t>а</w:t>
            </w:r>
            <w:proofErr w:type="spellEnd"/>
            <w:r w:rsidR="00E525C4" w:rsidRPr="00CD7C9E">
              <w:rPr>
                <w:bCs/>
              </w:rPr>
              <w:t xml:space="preserve"> земле, на воде и в воздухе. </w:t>
            </w:r>
          </w:p>
        </w:tc>
      </w:tr>
      <w:tr w:rsidR="00E525C4" w:rsidRPr="00CD7C9E" w:rsidTr="000F04F5">
        <w:trPr>
          <w:trHeight w:val="79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9D13F3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20.09</w:t>
            </w: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rPr>
                <w:rFonts w:eastAsia="Calibri"/>
                <w:color w:val="000000"/>
                <w:lang w:eastAsia="en-US"/>
              </w:rPr>
              <w:t>П</w:t>
            </w:r>
            <w:proofErr w:type="gramEnd"/>
            <w:r w:rsidR="00E525C4" w:rsidRPr="00CD7C9E">
              <w:rPr>
                <w:rFonts w:eastAsia="Calibri"/>
                <w:color w:val="000000"/>
                <w:lang w:eastAsia="en-US"/>
              </w:rPr>
              <w:t>рирода</w:t>
            </w:r>
            <w:proofErr w:type="spellEnd"/>
            <w:r w:rsidR="00E525C4" w:rsidRPr="00CD7C9E">
              <w:rPr>
                <w:rFonts w:eastAsia="Calibri"/>
                <w:color w:val="000000"/>
                <w:lang w:eastAsia="en-US"/>
              </w:rPr>
              <w:t xml:space="preserve"> и творчество. Природные материалы. Листья и фантазии.</w:t>
            </w:r>
          </w:p>
        </w:tc>
      </w:tr>
      <w:tr w:rsidR="00E525C4" w:rsidRPr="00CD7C9E" w:rsidTr="000F04F5">
        <w:trPr>
          <w:trHeight w:val="79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9D13F3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27.09</w:t>
            </w: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rPr>
                <w:rFonts w:eastAsia="Calibri"/>
                <w:color w:val="000000"/>
                <w:lang w:eastAsia="en-US"/>
              </w:rPr>
              <w:t>С</w:t>
            </w:r>
            <w:proofErr w:type="gramEnd"/>
            <w:r w:rsidR="00E525C4" w:rsidRPr="00CD7C9E">
              <w:rPr>
                <w:rFonts w:eastAsia="Calibri"/>
                <w:color w:val="000000"/>
                <w:lang w:eastAsia="en-US"/>
              </w:rPr>
              <w:t>емена</w:t>
            </w:r>
            <w:proofErr w:type="spellEnd"/>
            <w:r w:rsidR="00E525C4" w:rsidRPr="00CD7C9E">
              <w:rPr>
                <w:rFonts w:eastAsia="Calibri"/>
                <w:color w:val="000000"/>
                <w:lang w:eastAsia="en-US"/>
              </w:rPr>
              <w:t xml:space="preserve"> и фантазии. Веточки и фантазии.</w:t>
            </w:r>
          </w:p>
        </w:tc>
      </w:tr>
      <w:tr w:rsidR="00E525C4" w:rsidRPr="00CD7C9E" w:rsidTr="000F04F5">
        <w:trPr>
          <w:trHeight w:val="79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9D13F3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04.10</w:t>
            </w: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rPr>
                <w:rFonts w:eastAsia="Calibri"/>
                <w:color w:val="000000"/>
                <w:lang w:eastAsia="en-US"/>
              </w:rPr>
              <w:t>Ф</w:t>
            </w:r>
            <w:proofErr w:type="gramEnd"/>
            <w:r w:rsidR="00E525C4" w:rsidRPr="00CD7C9E">
              <w:rPr>
                <w:rFonts w:eastAsia="Calibri"/>
                <w:color w:val="000000"/>
                <w:lang w:eastAsia="en-US"/>
              </w:rPr>
              <w:t>антазии</w:t>
            </w:r>
            <w:proofErr w:type="spellEnd"/>
            <w:r w:rsidR="00E525C4" w:rsidRPr="00CD7C9E">
              <w:rPr>
                <w:rFonts w:eastAsia="Calibri"/>
                <w:color w:val="000000"/>
                <w:lang w:eastAsia="en-US"/>
              </w:rPr>
              <w:t xml:space="preserve"> из шишек, желудей, каштанов.</w:t>
            </w:r>
          </w:p>
        </w:tc>
      </w:tr>
      <w:tr w:rsidR="00E525C4" w:rsidRPr="00CD7C9E" w:rsidTr="000F04F5">
        <w:trPr>
          <w:trHeight w:val="79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6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9D13F3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11.10</w:t>
            </w: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rPr>
                <w:rFonts w:eastAsia="Calibri"/>
                <w:color w:val="000000"/>
                <w:lang w:eastAsia="en-US"/>
              </w:rPr>
              <w:t>К</w:t>
            </w:r>
            <w:proofErr w:type="gramEnd"/>
            <w:r w:rsidR="00E525C4" w:rsidRPr="00CD7C9E">
              <w:rPr>
                <w:rFonts w:eastAsia="Calibri"/>
                <w:color w:val="000000"/>
                <w:lang w:eastAsia="en-US"/>
              </w:rPr>
              <w:t>омпозиция</w:t>
            </w:r>
            <w:proofErr w:type="spellEnd"/>
            <w:r w:rsidR="00E525C4" w:rsidRPr="00CD7C9E">
              <w:rPr>
                <w:rFonts w:eastAsia="Calibri"/>
                <w:color w:val="000000"/>
                <w:lang w:eastAsia="en-US"/>
              </w:rPr>
              <w:t xml:space="preserve"> из листьев. Что такое композиция? </w:t>
            </w:r>
          </w:p>
        </w:tc>
      </w:tr>
      <w:tr w:rsidR="00E525C4" w:rsidRPr="00CD7C9E" w:rsidTr="000F04F5">
        <w:trPr>
          <w:trHeight w:val="79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9D13F3" w:rsidP="009D13F3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18.10</w:t>
            </w: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rPr>
                <w:rFonts w:eastAsia="Calibri"/>
                <w:color w:val="000000"/>
                <w:lang w:eastAsia="en-US"/>
              </w:rPr>
              <w:t>О</w:t>
            </w:r>
            <w:proofErr w:type="gramEnd"/>
            <w:r w:rsidR="00E525C4" w:rsidRPr="00CD7C9E">
              <w:rPr>
                <w:rFonts w:eastAsia="Calibri"/>
                <w:color w:val="000000"/>
                <w:lang w:eastAsia="en-US"/>
              </w:rPr>
              <w:t>рнамент</w:t>
            </w:r>
            <w:proofErr w:type="spellEnd"/>
            <w:r w:rsidR="00E525C4" w:rsidRPr="00CD7C9E">
              <w:rPr>
                <w:rFonts w:eastAsia="Calibri"/>
                <w:color w:val="000000"/>
                <w:lang w:eastAsia="en-US"/>
              </w:rPr>
              <w:t xml:space="preserve"> из листьев. Что такое орнамент?</w:t>
            </w:r>
          </w:p>
        </w:tc>
      </w:tr>
      <w:tr w:rsidR="00E525C4" w:rsidRPr="00CD7C9E" w:rsidTr="000F04F5">
        <w:trPr>
          <w:trHeight w:val="224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9D13F3" w:rsidP="009D13F3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25.10</w:t>
            </w: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rPr>
                <w:rFonts w:eastAsia="Calibri"/>
                <w:color w:val="000000"/>
                <w:lang w:eastAsia="en-US"/>
              </w:rPr>
              <w:t>П</w:t>
            </w:r>
            <w:proofErr w:type="gramEnd"/>
            <w:r w:rsidR="00E525C4" w:rsidRPr="00CD7C9E">
              <w:rPr>
                <w:rFonts w:eastAsia="Calibri"/>
                <w:color w:val="000000"/>
                <w:lang w:eastAsia="en-US"/>
              </w:rPr>
              <w:t>риродный</w:t>
            </w:r>
            <w:proofErr w:type="spellEnd"/>
            <w:r w:rsidR="00E525C4" w:rsidRPr="00CD7C9E">
              <w:rPr>
                <w:rFonts w:eastAsia="Calibri"/>
                <w:color w:val="000000"/>
                <w:lang w:eastAsia="en-US"/>
              </w:rPr>
              <w:t xml:space="preserve"> материал. Как их соединить? Проверь себя.</w:t>
            </w:r>
          </w:p>
        </w:tc>
      </w:tr>
      <w:tr w:rsidR="00E525C4" w:rsidRPr="00CD7C9E" w:rsidTr="00E525C4">
        <w:trPr>
          <w:trHeight w:val="79"/>
        </w:trPr>
        <w:tc>
          <w:tcPr>
            <w:tcW w:w="10916" w:type="dxa"/>
            <w:gridSpan w:val="5"/>
          </w:tcPr>
          <w:p w:rsidR="00E525C4" w:rsidRPr="00CD7C9E" w:rsidRDefault="00E525C4" w:rsidP="00D3100D">
            <w:pPr>
              <w:numPr>
                <w:ilvl w:val="0"/>
                <w:numId w:val="46"/>
              </w:numPr>
              <w:spacing w:line="276" w:lineRule="auto"/>
              <w:ind w:left="0"/>
              <w:contextualSpacing/>
              <w:jc w:val="center"/>
              <w:rPr>
                <w:rFonts w:eastAsia="Calibri"/>
                <w:b/>
                <w:color w:val="000000"/>
                <w:lang w:eastAsia="en-US"/>
              </w:rPr>
            </w:pPr>
            <w:r w:rsidRPr="00CD7C9E">
              <w:rPr>
                <w:rFonts w:eastAsia="Calibri"/>
                <w:b/>
                <w:color w:val="000000"/>
                <w:lang w:eastAsia="en-US"/>
              </w:rPr>
              <w:t>Пластилиновая мастерская (4ч)</w:t>
            </w:r>
          </w:p>
        </w:tc>
      </w:tr>
      <w:tr w:rsidR="00E525C4" w:rsidRPr="00CD7C9E" w:rsidTr="000F04F5">
        <w:trPr>
          <w:trHeight w:val="120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9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9D13F3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08.11</w:t>
            </w: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rPr>
                <w:rFonts w:eastAsia="Calibri"/>
                <w:color w:val="000000"/>
                <w:lang w:eastAsia="en-US"/>
              </w:rPr>
              <w:t>М</w:t>
            </w:r>
            <w:proofErr w:type="gramEnd"/>
            <w:r w:rsidR="00E525C4" w:rsidRPr="00CD7C9E">
              <w:rPr>
                <w:rFonts w:eastAsia="Calibri"/>
                <w:color w:val="000000"/>
                <w:lang w:eastAsia="en-US"/>
              </w:rPr>
              <w:t>атериалы</w:t>
            </w:r>
            <w:proofErr w:type="spellEnd"/>
            <w:r w:rsidR="00E525C4" w:rsidRPr="00CD7C9E">
              <w:rPr>
                <w:rFonts w:eastAsia="Calibri"/>
                <w:color w:val="000000"/>
                <w:lang w:eastAsia="en-US"/>
              </w:rPr>
              <w:t xml:space="preserve"> для лепки. Что может пластилин? </w:t>
            </w:r>
          </w:p>
        </w:tc>
      </w:tr>
      <w:tr w:rsidR="00E525C4" w:rsidRPr="00CD7C9E" w:rsidTr="000F04F5">
        <w:trPr>
          <w:trHeight w:val="124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9D13F3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15.11</w:t>
            </w: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t>В</w:t>
            </w:r>
            <w:proofErr w:type="gramEnd"/>
            <w:r w:rsidR="00E525C4" w:rsidRPr="00CD7C9E">
              <w:t xml:space="preserve"> мастерской кондитера. Как работает мастер? </w:t>
            </w:r>
          </w:p>
        </w:tc>
      </w:tr>
      <w:tr w:rsidR="00E525C4" w:rsidRPr="00CD7C9E" w:rsidTr="000F04F5">
        <w:trPr>
          <w:trHeight w:val="114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9D13F3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22.11</w:t>
            </w: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t>В</w:t>
            </w:r>
            <w:proofErr w:type="gramEnd"/>
            <w:r w:rsidR="00E525C4" w:rsidRPr="00CD7C9E">
              <w:t xml:space="preserve"> море. Какие цвета и формы у морских обитателей</w:t>
            </w:r>
            <w:r w:rsidR="00E525C4" w:rsidRPr="00CD7C9E">
              <w:rPr>
                <w:bCs/>
              </w:rPr>
              <w:t>?</w:t>
            </w:r>
          </w:p>
        </w:tc>
      </w:tr>
      <w:tr w:rsidR="00E525C4" w:rsidRPr="00CD7C9E" w:rsidTr="000F04F5">
        <w:trPr>
          <w:trHeight w:val="118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9D13F3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29.11</w:t>
            </w: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rPr>
                <w:bCs/>
              </w:rPr>
              <w:t>Н</w:t>
            </w:r>
            <w:proofErr w:type="gramEnd"/>
            <w:r w:rsidR="00E525C4" w:rsidRPr="00CD7C9E">
              <w:rPr>
                <w:bCs/>
              </w:rPr>
              <w:t>аши</w:t>
            </w:r>
            <w:proofErr w:type="spellEnd"/>
            <w:r w:rsidR="00E525C4" w:rsidRPr="00CD7C9E">
              <w:rPr>
                <w:bCs/>
              </w:rPr>
              <w:t xml:space="preserve"> проекты. Аквариум. Проверь себя.</w:t>
            </w:r>
          </w:p>
        </w:tc>
      </w:tr>
      <w:tr w:rsidR="00E525C4" w:rsidRPr="00CD7C9E" w:rsidTr="00E525C4">
        <w:trPr>
          <w:trHeight w:val="122"/>
        </w:trPr>
        <w:tc>
          <w:tcPr>
            <w:tcW w:w="10916" w:type="dxa"/>
            <w:gridSpan w:val="5"/>
          </w:tcPr>
          <w:p w:rsidR="00E525C4" w:rsidRPr="00CD7C9E" w:rsidRDefault="00E525C4" w:rsidP="00D3100D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center"/>
            </w:pPr>
            <w:r w:rsidRPr="00CD7C9E">
              <w:rPr>
                <w:rFonts w:eastAsia="Calibri"/>
                <w:b/>
                <w:color w:val="000000"/>
                <w:lang w:eastAsia="en-US"/>
              </w:rPr>
              <w:t>Бумажная мастерская (16ч)</w:t>
            </w:r>
          </w:p>
        </w:tc>
      </w:tr>
      <w:tr w:rsidR="00E525C4" w:rsidRPr="00CD7C9E" w:rsidTr="000F04F5">
        <w:trPr>
          <w:trHeight w:val="393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13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9D13F3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06.12</w:t>
            </w: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9D13F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i/>
                <w:iCs/>
              </w:rPr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Pr="00CD7C9E">
              <w:t>Б</w:t>
            </w:r>
            <w:proofErr w:type="gramEnd"/>
            <w:r w:rsidRPr="00CD7C9E">
              <w:t>умага</w:t>
            </w:r>
            <w:proofErr w:type="spellEnd"/>
            <w:r w:rsidRPr="00CD7C9E">
              <w:t>. Какие у нее есть секреты</w:t>
            </w:r>
            <w:proofErr w:type="gramStart"/>
            <w:r w:rsidRPr="00CD7C9E">
              <w:t>?</w:t>
            </w:r>
            <w:r w:rsidR="00E525C4" w:rsidRPr="00CD7C9E">
              <w:t>.</w:t>
            </w:r>
            <w:proofErr w:type="gramEnd"/>
          </w:p>
        </w:tc>
      </w:tr>
      <w:tr w:rsidR="00E525C4" w:rsidRPr="00CD7C9E" w:rsidTr="000F04F5">
        <w:trPr>
          <w:trHeight w:val="79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14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9D13F3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13.12</w:t>
            </w: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9D13F3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Pr="00CD7C9E">
              <w:t>Б</w:t>
            </w:r>
            <w:proofErr w:type="gramEnd"/>
            <w:r w:rsidRPr="00CD7C9E">
              <w:t>умага</w:t>
            </w:r>
            <w:proofErr w:type="spellEnd"/>
            <w:r w:rsidRPr="00CD7C9E">
              <w:t xml:space="preserve"> и картон. Какие секреты у картона?</w:t>
            </w:r>
          </w:p>
        </w:tc>
      </w:tr>
      <w:tr w:rsidR="00E525C4" w:rsidRPr="00CD7C9E" w:rsidTr="000F04F5">
        <w:trPr>
          <w:trHeight w:val="79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15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9D13F3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20.12</w:t>
            </w: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i/>
                <w:iCs/>
              </w:rPr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Pr="00CD7C9E">
              <w:t>М</w:t>
            </w:r>
            <w:proofErr w:type="gramEnd"/>
            <w:r w:rsidRPr="00CD7C9E">
              <w:t>астерская</w:t>
            </w:r>
            <w:proofErr w:type="spellEnd"/>
            <w:r w:rsidRPr="00CD7C9E">
              <w:t xml:space="preserve"> Деда Мороза и Снегурочки. Изготовление елочных игрушек из бумажных полосок</w:t>
            </w:r>
          </w:p>
        </w:tc>
      </w:tr>
      <w:tr w:rsidR="00E525C4" w:rsidRPr="00CD7C9E" w:rsidTr="000F04F5">
        <w:trPr>
          <w:trHeight w:val="86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16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9D13F3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27.12</w:t>
            </w: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i/>
                <w:iCs/>
              </w:rPr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Pr="00CD7C9E">
              <w:t>Н</w:t>
            </w:r>
            <w:proofErr w:type="gramEnd"/>
            <w:r w:rsidRPr="00CD7C9E">
              <w:t>аши</w:t>
            </w:r>
            <w:proofErr w:type="spellEnd"/>
            <w:r w:rsidRPr="00CD7C9E">
              <w:t xml:space="preserve"> проекты. Скоро Новый год!</w:t>
            </w:r>
          </w:p>
        </w:tc>
      </w:tr>
      <w:tr w:rsidR="00E525C4" w:rsidRPr="00CD7C9E" w:rsidTr="000F04F5">
        <w:trPr>
          <w:trHeight w:val="232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17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t>О</w:t>
            </w:r>
            <w:proofErr w:type="gramEnd"/>
            <w:r w:rsidR="00E525C4" w:rsidRPr="00CD7C9E">
              <w:t>ригами</w:t>
            </w:r>
            <w:proofErr w:type="spellEnd"/>
            <w:r w:rsidR="00E525C4" w:rsidRPr="00CD7C9E">
              <w:t>. Как сгибать и складывать бумагу?</w:t>
            </w:r>
          </w:p>
        </w:tc>
      </w:tr>
      <w:tr w:rsidR="00E525C4" w:rsidRPr="00CD7C9E" w:rsidTr="000F04F5">
        <w:trPr>
          <w:trHeight w:val="80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18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rPr>
                <w:bCs/>
              </w:rPr>
              <w:t>О</w:t>
            </w:r>
            <w:proofErr w:type="gramEnd"/>
            <w:r w:rsidR="00E525C4" w:rsidRPr="00CD7C9E">
              <w:rPr>
                <w:bCs/>
              </w:rPr>
              <w:t>битатели</w:t>
            </w:r>
            <w:proofErr w:type="spellEnd"/>
            <w:r w:rsidR="00E525C4" w:rsidRPr="00CD7C9E">
              <w:rPr>
                <w:bCs/>
              </w:rPr>
              <w:t xml:space="preserve"> пруда. Какие секреты у оригами?</w:t>
            </w:r>
          </w:p>
        </w:tc>
      </w:tr>
      <w:tr w:rsidR="00E525C4" w:rsidRPr="00CD7C9E" w:rsidTr="000F04F5">
        <w:trPr>
          <w:trHeight w:val="211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19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rPr>
                <w:bCs/>
              </w:rPr>
              <w:t>Ж</w:t>
            </w:r>
            <w:proofErr w:type="gramEnd"/>
            <w:r w:rsidR="00E525C4" w:rsidRPr="00CD7C9E">
              <w:rPr>
                <w:bCs/>
              </w:rPr>
              <w:t>ивотные</w:t>
            </w:r>
            <w:proofErr w:type="spellEnd"/>
            <w:r w:rsidR="00E525C4" w:rsidRPr="00CD7C9E">
              <w:rPr>
                <w:bCs/>
              </w:rPr>
              <w:t xml:space="preserve"> зоопарка. Одна основа, а сколько фигурок?</w:t>
            </w:r>
          </w:p>
        </w:tc>
      </w:tr>
      <w:tr w:rsidR="00E525C4" w:rsidRPr="00CD7C9E" w:rsidTr="000F04F5">
        <w:trPr>
          <w:trHeight w:val="88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20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t>Н</w:t>
            </w:r>
            <w:proofErr w:type="gramEnd"/>
            <w:r w:rsidR="00E525C4" w:rsidRPr="00CD7C9E">
              <w:t>аша</w:t>
            </w:r>
            <w:proofErr w:type="spellEnd"/>
            <w:r w:rsidR="00E525C4" w:rsidRPr="00CD7C9E">
              <w:t xml:space="preserve"> армия родная. Изготовление кораблика в технике оригами.</w:t>
            </w:r>
          </w:p>
        </w:tc>
      </w:tr>
      <w:tr w:rsidR="00E525C4" w:rsidRPr="00CD7C9E" w:rsidTr="000F04F5">
        <w:trPr>
          <w:trHeight w:val="79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21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i/>
                <w:iCs/>
              </w:rPr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rPr>
                <w:bCs/>
              </w:rPr>
              <w:t>Н</w:t>
            </w:r>
            <w:proofErr w:type="gramEnd"/>
            <w:r w:rsidR="00E525C4" w:rsidRPr="00CD7C9E">
              <w:rPr>
                <w:bCs/>
              </w:rPr>
              <w:t>ожницы</w:t>
            </w:r>
            <w:proofErr w:type="spellEnd"/>
            <w:r w:rsidR="00E525C4" w:rsidRPr="00CD7C9E">
              <w:rPr>
                <w:bCs/>
              </w:rPr>
              <w:t>. Что ты о них знаешь? Выполнение резаной мозаики.</w:t>
            </w:r>
          </w:p>
        </w:tc>
      </w:tr>
      <w:tr w:rsidR="00E525C4" w:rsidRPr="00CD7C9E" w:rsidTr="000F04F5">
        <w:trPr>
          <w:trHeight w:val="79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22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i/>
                <w:iCs/>
              </w:rPr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rPr>
                <w:bCs/>
              </w:rPr>
              <w:t>В</w:t>
            </w:r>
            <w:proofErr w:type="gramEnd"/>
            <w:r w:rsidR="00E525C4" w:rsidRPr="00CD7C9E">
              <w:rPr>
                <w:bCs/>
              </w:rPr>
              <w:t>есенний</w:t>
            </w:r>
            <w:proofErr w:type="spellEnd"/>
            <w:r w:rsidR="00E525C4" w:rsidRPr="00CD7C9E">
              <w:rPr>
                <w:bCs/>
              </w:rPr>
              <w:t xml:space="preserve"> праздник 8 марта. Как сделать подарок-портрет?</w:t>
            </w:r>
          </w:p>
        </w:tc>
      </w:tr>
      <w:tr w:rsidR="00E525C4" w:rsidRPr="00CD7C9E" w:rsidTr="000F04F5">
        <w:trPr>
          <w:trHeight w:val="214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23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rPr>
                <w:bCs/>
              </w:rPr>
              <w:t>Ш</w:t>
            </w:r>
            <w:proofErr w:type="gramEnd"/>
            <w:r w:rsidR="00E525C4" w:rsidRPr="00CD7C9E">
              <w:rPr>
                <w:bCs/>
              </w:rPr>
              <w:t>аблон</w:t>
            </w:r>
            <w:proofErr w:type="spellEnd"/>
            <w:r w:rsidR="00E525C4" w:rsidRPr="00CD7C9E">
              <w:rPr>
                <w:bCs/>
              </w:rPr>
              <w:t>. Для чего он нужен?</w:t>
            </w:r>
          </w:p>
        </w:tc>
      </w:tr>
      <w:tr w:rsidR="00E525C4" w:rsidRPr="00CD7C9E" w:rsidTr="000F04F5">
        <w:trPr>
          <w:trHeight w:val="79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24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rPr>
                <w:bCs/>
              </w:rPr>
              <w:t>Б</w:t>
            </w:r>
            <w:proofErr w:type="gramEnd"/>
            <w:r w:rsidR="00E525C4" w:rsidRPr="00CD7C9E">
              <w:rPr>
                <w:bCs/>
              </w:rPr>
              <w:t>абочки</w:t>
            </w:r>
            <w:proofErr w:type="spellEnd"/>
            <w:r w:rsidR="00E525C4" w:rsidRPr="00CD7C9E">
              <w:rPr>
                <w:bCs/>
              </w:rPr>
              <w:t>. Как изготовить их из листа бумаги?</w:t>
            </w:r>
          </w:p>
        </w:tc>
      </w:tr>
      <w:tr w:rsidR="00E525C4" w:rsidRPr="00CD7C9E" w:rsidTr="000F04F5">
        <w:trPr>
          <w:trHeight w:val="79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25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hd w:val="clear" w:color="auto" w:fill="FFFFFF"/>
              </w:rPr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rPr>
                <w:bCs/>
                <w:shd w:val="clear" w:color="auto" w:fill="FFFFFF"/>
              </w:rPr>
              <w:t>О</w:t>
            </w:r>
            <w:proofErr w:type="gramEnd"/>
            <w:r w:rsidR="00E525C4" w:rsidRPr="00CD7C9E">
              <w:rPr>
                <w:bCs/>
                <w:shd w:val="clear" w:color="auto" w:fill="FFFFFF"/>
              </w:rPr>
              <w:t>рнамент</w:t>
            </w:r>
            <w:proofErr w:type="spellEnd"/>
            <w:r w:rsidR="00E525C4" w:rsidRPr="00CD7C9E">
              <w:rPr>
                <w:bCs/>
                <w:shd w:val="clear" w:color="auto" w:fill="FFFFFF"/>
              </w:rPr>
              <w:t xml:space="preserve"> в полосе. Для чего нужен орнамент?</w:t>
            </w:r>
          </w:p>
        </w:tc>
      </w:tr>
      <w:tr w:rsidR="00E525C4" w:rsidRPr="00CD7C9E" w:rsidTr="000F04F5">
        <w:trPr>
          <w:trHeight w:val="575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26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rPr>
                <w:bCs/>
              </w:rPr>
              <w:t>О</w:t>
            </w:r>
            <w:proofErr w:type="gramEnd"/>
            <w:r w:rsidR="00E525C4" w:rsidRPr="00CD7C9E">
              <w:rPr>
                <w:bCs/>
              </w:rPr>
              <w:t>бразы</w:t>
            </w:r>
            <w:proofErr w:type="spellEnd"/>
            <w:r w:rsidR="00E525C4" w:rsidRPr="00CD7C9E">
              <w:rPr>
                <w:bCs/>
              </w:rPr>
              <w:t xml:space="preserve"> весны. Какие краски у весны? Изготовление аппликации «Весенние цветы»</w:t>
            </w:r>
          </w:p>
        </w:tc>
      </w:tr>
      <w:tr w:rsidR="00E525C4" w:rsidRPr="00CD7C9E" w:rsidTr="000F04F5">
        <w:trPr>
          <w:trHeight w:val="575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27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i/>
                <w:iCs/>
              </w:rPr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rPr>
                <w:bCs/>
              </w:rPr>
              <w:t>Н</w:t>
            </w:r>
            <w:proofErr w:type="gramEnd"/>
            <w:r w:rsidR="00E525C4" w:rsidRPr="00CD7C9E">
              <w:rPr>
                <w:bCs/>
              </w:rPr>
              <w:t>астроение</w:t>
            </w:r>
            <w:proofErr w:type="spellEnd"/>
            <w:r w:rsidR="00E525C4" w:rsidRPr="00CD7C9E">
              <w:rPr>
                <w:bCs/>
              </w:rPr>
              <w:t xml:space="preserve"> весны. Что такое колорит? Изготовление рамок для аппликаций.</w:t>
            </w:r>
          </w:p>
        </w:tc>
      </w:tr>
      <w:tr w:rsidR="00E525C4" w:rsidRPr="00CD7C9E" w:rsidTr="000F04F5">
        <w:trPr>
          <w:trHeight w:val="575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28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rPr>
                <w:bCs/>
              </w:rPr>
              <w:t>П</w:t>
            </w:r>
            <w:proofErr w:type="gramEnd"/>
            <w:r w:rsidR="00E525C4" w:rsidRPr="00CD7C9E">
              <w:rPr>
                <w:bCs/>
              </w:rPr>
              <w:t>раздники</w:t>
            </w:r>
            <w:proofErr w:type="spellEnd"/>
            <w:r w:rsidR="00E525C4" w:rsidRPr="00CD7C9E">
              <w:rPr>
                <w:bCs/>
              </w:rPr>
              <w:t xml:space="preserve"> и традиции весны. Какие они? Изготовление коллажных изделий. Проверь себя.</w:t>
            </w:r>
          </w:p>
        </w:tc>
      </w:tr>
      <w:tr w:rsidR="00E525C4" w:rsidRPr="00CD7C9E" w:rsidTr="00E525C4">
        <w:trPr>
          <w:trHeight w:val="152"/>
        </w:trPr>
        <w:tc>
          <w:tcPr>
            <w:tcW w:w="10916" w:type="dxa"/>
            <w:gridSpan w:val="5"/>
          </w:tcPr>
          <w:p w:rsidR="00E525C4" w:rsidRPr="00CD7C9E" w:rsidRDefault="00E525C4" w:rsidP="00D3100D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center"/>
            </w:pPr>
            <w:r w:rsidRPr="00CD7C9E">
              <w:rPr>
                <w:b/>
                <w:iCs/>
              </w:rPr>
              <w:t>Текстильная мастерская (5ч)</w:t>
            </w:r>
          </w:p>
        </w:tc>
      </w:tr>
      <w:tr w:rsidR="00E525C4" w:rsidRPr="00CD7C9E" w:rsidTr="000F04F5">
        <w:trPr>
          <w:trHeight w:val="79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29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t>М</w:t>
            </w:r>
            <w:proofErr w:type="gramEnd"/>
            <w:r w:rsidR="00E525C4" w:rsidRPr="00CD7C9E">
              <w:t>ир</w:t>
            </w:r>
            <w:proofErr w:type="spellEnd"/>
            <w:r w:rsidR="00E525C4" w:rsidRPr="00CD7C9E">
              <w:t xml:space="preserve"> тканей. Для чего нужны ткани?</w:t>
            </w:r>
          </w:p>
        </w:tc>
      </w:tr>
      <w:tr w:rsidR="00E525C4" w:rsidRPr="00CD7C9E" w:rsidTr="000F04F5">
        <w:trPr>
          <w:trHeight w:val="79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30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i/>
                <w:iCs/>
              </w:rPr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t>И</w:t>
            </w:r>
            <w:proofErr w:type="gramEnd"/>
            <w:r w:rsidR="00E525C4" w:rsidRPr="00CD7C9E">
              <w:t>гла-труженица</w:t>
            </w:r>
            <w:proofErr w:type="spellEnd"/>
            <w:r w:rsidR="00E525C4" w:rsidRPr="00CD7C9E">
              <w:t>. Что умеет игла?</w:t>
            </w:r>
          </w:p>
        </w:tc>
      </w:tr>
      <w:tr w:rsidR="00E525C4" w:rsidRPr="00CD7C9E" w:rsidTr="000F04F5">
        <w:trPr>
          <w:trHeight w:val="79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31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t>В</w:t>
            </w:r>
            <w:proofErr w:type="gramEnd"/>
            <w:r w:rsidR="00E525C4" w:rsidRPr="00CD7C9E">
              <w:t>ышивка</w:t>
            </w:r>
            <w:proofErr w:type="spellEnd"/>
            <w:r w:rsidR="00E525C4" w:rsidRPr="00CD7C9E">
              <w:t>. Для чего она нужна?</w:t>
            </w:r>
          </w:p>
        </w:tc>
      </w:tr>
      <w:tr w:rsidR="00E525C4" w:rsidRPr="00CD7C9E" w:rsidTr="000F04F5">
        <w:trPr>
          <w:trHeight w:val="154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32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t>П</w:t>
            </w:r>
            <w:proofErr w:type="gramEnd"/>
            <w:r w:rsidR="00E525C4" w:rsidRPr="00CD7C9E">
              <w:t>рямая</w:t>
            </w:r>
            <w:proofErr w:type="spellEnd"/>
            <w:r w:rsidR="00E525C4" w:rsidRPr="00CD7C9E">
              <w:t xml:space="preserve"> строчка и перевивы. Для чего они нужны? Проверь себя.</w:t>
            </w:r>
          </w:p>
        </w:tc>
      </w:tr>
      <w:tr w:rsidR="00E525C4" w:rsidRPr="00CD7C9E" w:rsidTr="000F04F5">
        <w:trPr>
          <w:trHeight w:val="575"/>
        </w:trPr>
        <w:tc>
          <w:tcPr>
            <w:tcW w:w="710" w:type="dxa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CD7C9E">
              <w:rPr>
                <w:rFonts w:eastAsia="Calibri"/>
                <w:color w:val="000000"/>
                <w:lang w:eastAsia="en-US"/>
              </w:rPr>
              <w:t>33</w:t>
            </w:r>
          </w:p>
        </w:tc>
        <w:tc>
          <w:tcPr>
            <w:tcW w:w="708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:rsidR="00E525C4" w:rsidRPr="00CD7C9E" w:rsidRDefault="00E525C4" w:rsidP="00D3100D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033" w:type="dxa"/>
            <w:shd w:val="clear" w:color="auto" w:fill="auto"/>
          </w:tcPr>
          <w:p w:rsidR="00E525C4" w:rsidRPr="00CD7C9E" w:rsidRDefault="009D13F3" w:rsidP="00D3100D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proofErr w:type="spell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</w:t>
            </w:r>
            <w:proofErr w:type="gramStart"/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="00E525C4" w:rsidRPr="00CD7C9E">
              <w:t>П</w:t>
            </w:r>
            <w:proofErr w:type="gramEnd"/>
            <w:r w:rsidR="00E525C4" w:rsidRPr="00CD7C9E">
              <w:t>роверка</w:t>
            </w:r>
            <w:proofErr w:type="spellEnd"/>
            <w:r w:rsidR="00E525C4" w:rsidRPr="00CD7C9E">
              <w:t xml:space="preserve"> знаний и умений, полученных в 1 классе. Выставка детских работ.</w:t>
            </w:r>
          </w:p>
        </w:tc>
      </w:tr>
    </w:tbl>
    <w:p w:rsidR="00CD7C9E" w:rsidRDefault="00CD7C9E" w:rsidP="000F04F5">
      <w:pPr>
        <w:spacing w:after="200" w:line="276" w:lineRule="auto"/>
      </w:pPr>
    </w:p>
    <w:sectPr w:rsidR="00CD7C9E" w:rsidSect="000F04F5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  <w:color w:val="000000"/>
        <w:sz w:val="24"/>
        <w:szCs w:val="24"/>
      </w:rPr>
    </w:lvl>
  </w:abstractNum>
  <w:abstractNum w:abstractNumId="1">
    <w:nsid w:val="0000000F"/>
    <w:multiLevelType w:val="singleLevel"/>
    <w:tmpl w:val="0000000F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sz w:val="24"/>
        <w:szCs w:val="24"/>
      </w:rPr>
    </w:lvl>
  </w:abstractNum>
  <w:abstractNum w:abstractNumId="2">
    <w:nsid w:val="00000015"/>
    <w:multiLevelType w:val="singleLevel"/>
    <w:tmpl w:val="00000015"/>
    <w:name w:val="WW8Num22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b/>
      </w:rPr>
    </w:lvl>
  </w:abstractNum>
  <w:abstractNum w:abstractNumId="3">
    <w:nsid w:val="0000002B"/>
    <w:multiLevelType w:val="hybridMultilevel"/>
    <w:tmpl w:val="06B9476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2C"/>
    <w:multiLevelType w:val="hybridMultilevel"/>
    <w:tmpl w:val="42C296B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2D"/>
    <w:multiLevelType w:val="hybridMultilevel"/>
    <w:tmpl w:val="168E121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2E"/>
    <w:multiLevelType w:val="hybridMultilevel"/>
    <w:tmpl w:val="1EBA5D2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2F"/>
    <w:multiLevelType w:val="hybridMultilevel"/>
    <w:tmpl w:val="661E3F1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30"/>
    <w:multiLevelType w:val="hybridMultilevel"/>
    <w:tmpl w:val="5DC79EA8"/>
    <w:lvl w:ilvl="0" w:tplc="FFFFFFFF">
      <w:start w:val="1"/>
      <w:numFmt w:val="bullet"/>
      <w:lvlText w:val="•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31"/>
    <w:multiLevelType w:val="hybridMultilevel"/>
    <w:tmpl w:val="540A471C"/>
    <w:lvl w:ilvl="0" w:tplc="FFFFFFFF">
      <w:start w:val="1"/>
      <w:numFmt w:val="bullet"/>
      <w:lvlText w:val="•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32"/>
    <w:multiLevelType w:val="hybridMultilevel"/>
    <w:tmpl w:val="7BD3EE7A"/>
    <w:lvl w:ilvl="0" w:tplc="FFFFFFFF">
      <w:start w:val="1"/>
      <w:numFmt w:val="bullet"/>
      <w:lvlText w:val="•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33"/>
    <w:multiLevelType w:val="hybridMultilevel"/>
    <w:tmpl w:val="51D9C56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34"/>
    <w:multiLevelType w:val="hybridMultilevel"/>
    <w:tmpl w:val="613EFDC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35"/>
    <w:multiLevelType w:val="hybridMultilevel"/>
    <w:tmpl w:val="0BF72B1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36"/>
    <w:multiLevelType w:val="hybridMultilevel"/>
    <w:tmpl w:val="11447B7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37"/>
    <w:multiLevelType w:val="hybridMultilevel"/>
    <w:tmpl w:val="42963E5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38"/>
    <w:multiLevelType w:val="hybridMultilevel"/>
    <w:tmpl w:val="0A0382C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39"/>
    <w:multiLevelType w:val="hybridMultilevel"/>
    <w:tmpl w:val="08F2B15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3A"/>
    <w:multiLevelType w:val="hybridMultilevel"/>
    <w:tmpl w:val="1A32234A"/>
    <w:lvl w:ilvl="0" w:tplc="FFFFFFFF">
      <w:start w:val="1"/>
      <w:numFmt w:val="bullet"/>
      <w:lvlText w:val="•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3B"/>
    <w:multiLevelType w:val="hybridMultilevel"/>
    <w:tmpl w:val="3B0FD37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3C"/>
    <w:multiLevelType w:val="hybridMultilevel"/>
    <w:tmpl w:val="68EB2F6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3D"/>
    <w:multiLevelType w:val="hybridMultilevel"/>
    <w:tmpl w:val="4962813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3E"/>
    <w:multiLevelType w:val="hybridMultilevel"/>
    <w:tmpl w:val="60B6DF70"/>
    <w:lvl w:ilvl="0" w:tplc="FFFFFFFF">
      <w:start w:val="1"/>
      <w:numFmt w:val="bullet"/>
      <w:lvlText w:val="•"/>
      <w:lvlJc w:val="left"/>
    </w:lvl>
    <w:lvl w:ilvl="1" w:tplc="FFFFFFFF">
      <w:start w:val="4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0000003F"/>
    <w:multiLevelType w:val="hybridMultilevel"/>
    <w:tmpl w:val="06A5EE6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>
    <w:nsid w:val="00000040"/>
    <w:multiLevelType w:val="hybridMultilevel"/>
    <w:tmpl w:val="1433062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>
    <w:nsid w:val="00000041"/>
    <w:multiLevelType w:val="hybridMultilevel"/>
    <w:tmpl w:val="7FFFCA1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>
    <w:nsid w:val="00000042"/>
    <w:multiLevelType w:val="hybridMultilevel"/>
    <w:tmpl w:val="1A27709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>
    <w:nsid w:val="00000043"/>
    <w:multiLevelType w:val="hybridMultilevel"/>
    <w:tmpl w:val="71EA110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>
    <w:nsid w:val="00000044"/>
    <w:multiLevelType w:val="hybridMultilevel"/>
    <w:tmpl w:val="100F59DC"/>
    <w:lvl w:ilvl="0" w:tplc="FFFFFFFF">
      <w:start w:val="1"/>
      <w:numFmt w:val="bullet"/>
      <w:lvlText w:val="•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>
    <w:nsid w:val="00000045"/>
    <w:multiLevelType w:val="hybridMultilevel"/>
    <w:tmpl w:val="7FB7E0A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0">
    <w:nsid w:val="00000046"/>
    <w:multiLevelType w:val="hybridMultilevel"/>
    <w:tmpl w:val="06EB5BD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1">
    <w:nsid w:val="00000047"/>
    <w:multiLevelType w:val="hybridMultilevel"/>
    <w:tmpl w:val="6F6DD9A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2">
    <w:nsid w:val="00000048"/>
    <w:multiLevelType w:val="hybridMultilevel"/>
    <w:tmpl w:val="094211F2"/>
    <w:lvl w:ilvl="0" w:tplc="FFFFFFFF">
      <w:start w:val="1"/>
      <w:numFmt w:val="bullet"/>
      <w:lvlText w:val="•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3">
    <w:nsid w:val="00000049"/>
    <w:multiLevelType w:val="hybridMultilevel"/>
    <w:tmpl w:val="00885E1A"/>
    <w:lvl w:ilvl="0" w:tplc="FFFFFFFF">
      <w:start w:val="1"/>
      <w:numFmt w:val="bullet"/>
      <w:lvlText w:val="•"/>
      <w:lvlJc w:val="left"/>
    </w:lvl>
    <w:lvl w:ilvl="1" w:tplc="FFFFFFFF">
      <w:start w:val="4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4">
    <w:nsid w:val="0000004A"/>
    <w:multiLevelType w:val="hybridMultilevel"/>
    <w:tmpl w:val="7627211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5">
    <w:nsid w:val="0000004B"/>
    <w:multiLevelType w:val="hybridMultilevel"/>
    <w:tmpl w:val="4C04A8A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6">
    <w:nsid w:val="0000004C"/>
    <w:multiLevelType w:val="hybridMultilevel"/>
    <w:tmpl w:val="1716703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7">
    <w:nsid w:val="0000004D"/>
    <w:multiLevelType w:val="hybridMultilevel"/>
    <w:tmpl w:val="14E17E3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8">
    <w:nsid w:val="0000004E"/>
    <w:multiLevelType w:val="hybridMultilevel"/>
    <w:tmpl w:val="3222E7C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9">
    <w:nsid w:val="0000004F"/>
    <w:multiLevelType w:val="hybridMultilevel"/>
    <w:tmpl w:val="74DE0EE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0">
    <w:nsid w:val="00000050"/>
    <w:multiLevelType w:val="hybridMultilevel"/>
    <w:tmpl w:val="68EBC55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1">
    <w:nsid w:val="00000051"/>
    <w:multiLevelType w:val="hybridMultilevel"/>
    <w:tmpl w:val="2DF6D648"/>
    <w:lvl w:ilvl="0" w:tplc="FFFFFFFF">
      <w:start w:val="1"/>
      <w:numFmt w:val="bullet"/>
      <w:lvlText w:val="•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2">
    <w:nsid w:val="00000052"/>
    <w:multiLevelType w:val="hybridMultilevel"/>
    <w:tmpl w:val="46B7D446"/>
    <w:lvl w:ilvl="0" w:tplc="FFFFFFFF">
      <w:start w:val="1"/>
      <w:numFmt w:val="bullet"/>
      <w:lvlText w:val="•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3">
    <w:nsid w:val="00000053"/>
    <w:multiLevelType w:val="hybridMultilevel"/>
    <w:tmpl w:val="4A2AC314"/>
    <w:lvl w:ilvl="0" w:tplc="FFFFFFFF">
      <w:start w:val="1"/>
      <w:numFmt w:val="bullet"/>
      <w:lvlText w:val="•"/>
      <w:lvlJc w:val="left"/>
    </w:lvl>
    <w:lvl w:ilvl="1" w:tplc="FFFFFFFF">
      <w:start w:val="4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4">
    <w:nsid w:val="00000054"/>
    <w:multiLevelType w:val="hybridMultilevel"/>
    <w:tmpl w:val="39EE015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5">
    <w:nsid w:val="1565010B"/>
    <w:multiLevelType w:val="hybridMultilevel"/>
    <w:tmpl w:val="2B10743C"/>
    <w:lvl w:ilvl="0" w:tplc="4DFADFB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76B73D6"/>
    <w:multiLevelType w:val="hybridMultilevel"/>
    <w:tmpl w:val="FD1E159A"/>
    <w:lvl w:ilvl="0" w:tplc="F244BF2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8532E29"/>
    <w:multiLevelType w:val="hybridMultilevel"/>
    <w:tmpl w:val="4DE2255A"/>
    <w:lvl w:ilvl="0" w:tplc="30908C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AC63161"/>
    <w:multiLevelType w:val="hybridMultilevel"/>
    <w:tmpl w:val="37FAC0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0">
    <w:nsid w:val="58ED41AD"/>
    <w:multiLevelType w:val="hybridMultilevel"/>
    <w:tmpl w:val="BA861B38"/>
    <w:lvl w:ilvl="0" w:tplc="E2BCFB5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E796FEC"/>
    <w:multiLevelType w:val="hybridMultilevel"/>
    <w:tmpl w:val="8BC0D37A"/>
    <w:lvl w:ilvl="0" w:tplc="CC52DE0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49"/>
  </w:num>
  <w:num w:numId="3">
    <w:abstractNumId w:val="47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51"/>
  </w:num>
  <w:num w:numId="49">
    <w:abstractNumId w:val="50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AA3976"/>
    <w:rsid w:val="00051603"/>
    <w:rsid w:val="00091C67"/>
    <w:rsid w:val="000F04F5"/>
    <w:rsid w:val="000F3400"/>
    <w:rsid w:val="00117FA1"/>
    <w:rsid w:val="001B0645"/>
    <w:rsid w:val="001D1490"/>
    <w:rsid w:val="00215E32"/>
    <w:rsid w:val="002206B3"/>
    <w:rsid w:val="00256042"/>
    <w:rsid w:val="00352C3D"/>
    <w:rsid w:val="00364F6B"/>
    <w:rsid w:val="00382C33"/>
    <w:rsid w:val="003857FA"/>
    <w:rsid w:val="003D2111"/>
    <w:rsid w:val="004640B0"/>
    <w:rsid w:val="004D62D8"/>
    <w:rsid w:val="004F2923"/>
    <w:rsid w:val="00513B05"/>
    <w:rsid w:val="00570A95"/>
    <w:rsid w:val="00590419"/>
    <w:rsid w:val="005E34E1"/>
    <w:rsid w:val="00671004"/>
    <w:rsid w:val="007063FF"/>
    <w:rsid w:val="007E5F00"/>
    <w:rsid w:val="0084539A"/>
    <w:rsid w:val="008661FE"/>
    <w:rsid w:val="008861E8"/>
    <w:rsid w:val="008D0E91"/>
    <w:rsid w:val="008F34AC"/>
    <w:rsid w:val="009352CB"/>
    <w:rsid w:val="00944EBF"/>
    <w:rsid w:val="009734BC"/>
    <w:rsid w:val="00980CD8"/>
    <w:rsid w:val="009C39EE"/>
    <w:rsid w:val="009D13F3"/>
    <w:rsid w:val="009E2130"/>
    <w:rsid w:val="00A80BB8"/>
    <w:rsid w:val="00A82680"/>
    <w:rsid w:val="00AA3976"/>
    <w:rsid w:val="00AB02AA"/>
    <w:rsid w:val="00AD406A"/>
    <w:rsid w:val="00B069D1"/>
    <w:rsid w:val="00B96D97"/>
    <w:rsid w:val="00BA2E81"/>
    <w:rsid w:val="00BC2903"/>
    <w:rsid w:val="00C06E34"/>
    <w:rsid w:val="00C47095"/>
    <w:rsid w:val="00C91E64"/>
    <w:rsid w:val="00CB5751"/>
    <w:rsid w:val="00CD7C9E"/>
    <w:rsid w:val="00CE03B6"/>
    <w:rsid w:val="00D3100D"/>
    <w:rsid w:val="00D55F3F"/>
    <w:rsid w:val="00D71750"/>
    <w:rsid w:val="00D81E6E"/>
    <w:rsid w:val="00DC7614"/>
    <w:rsid w:val="00E0113F"/>
    <w:rsid w:val="00E4231B"/>
    <w:rsid w:val="00E525C4"/>
    <w:rsid w:val="00EC0494"/>
    <w:rsid w:val="00ED1D9D"/>
    <w:rsid w:val="00F06511"/>
    <w:rsid w:val="00F24040"/>
    <w:rsid w:val="00F244C2"/>
    <w:rsid w:val="00F27C8A"/>
    <w:rsid w:val="00F31A12"/>
    <w:rsid w:val="00F36DF0"/>
    <w:rsid w:val="00FE5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2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D62D8"/>
    <w:pPr>
      <w:spacing w:before="100" w:beforeAutospacing="1" w:after="100" w:afterAutospacing="1"/>
    </w:pPr>
  </w:style>
  <w:style w:type="character" w:customStyle="1" w:styleId="a4">
    <w:name w:val="Основной текст_"/>
    <w:link w:val="2"/>
    <w:rsid w:val="004D62D8"/>
    <w:rPr>
      <w:shd w:val="clear" w:color="auto" w:fill="FFFFFF"/>
    </w:rPr>
  </w:style>
  <w:style w:type="paragraph" w:customStyle="1" w:styleId="2">
    <w:name w:val="Основной текст2"/>
    <w:basedOn w:val="a"/>
    <w:link w:val="a4"/>
    <w:rsid w:val="004D62D8"/>
    <w:pPr>
      <w:widowControl w:val="0"/>
      <w:shd w:val="clear" w:color="auto" w:fill="FFFFFF"/>
      <w:spacing w:before="1140" w:line="221" w:lineRule="exact"/>
      <w:ind w:hanging="500"/>
      <w:jc w:val="center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paragraph" w:styleId="a5">
    <w:name w:val="List Paragraph"/>
    <w:basedOn w:val="a"/>
    <w:uiPriority w:val="34"/>
    <w:qFormat/>
    <w:rsid w:val="004D62D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6">
    <w:name w:val="Основной текст + Полужирный"/>
    <w:rsid w:val="004D62D8"/>
    <w:rPr>
      <w:rFonts w:ascii="Times New Roman" w:hAnsi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1">
    <w:name w:val="Абзац списка1"/>
    <w:basedOn w:val="a"/>
    <w:rsid w:val="004D62D8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table" w:styleId="a7">
    <w:name w:val="Table Grid"/>
    <w:basedOn w:val="a1"/>
    <w:uiPriority w:val="59"/>
    <w:rsid w:val="00D81E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2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D62D8"/>
    <w:pPr>
      <w:spacing w:before="100" w:beforeAutospacing="1" w:after="100" w:afterAutospacing="1"/>
    </w:pPr>
  </w:style>
  <w:style w:type="character" w:customStyle="1" w:styleId="a4">
    <w:name w:val="Основной текст_"/>
    <w:link w:val="2"/>
    <w:rsid w:val="004D62D8"/>
    <w:rPr>
      <w:shd w:val="clear" w:color="auto" w:fill="FFFFFF"/>
    </w:rPr>
  </w:style>
  <w:style w:type="paragraph" w:customStyle="1" w:styleId="2">
    <w:name w:val="Основной текст2"/>
    <w:basedOn w:val="a"/>
    <w:link w:val="a4"/>
    <w:rsid w:val="004D62D8"/>
    <w:pPr>
      <w:widowControl w:val="0"/>
      <w:shd w:val="clear" w:color="auto" w:fill="FFFFFF"/>
      <w:spacing w:before="1140" w:line="221" w:lineRule="exact"/>
      <w:ind w:hanging="500"/>
      <w:jc w:val="center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paragraph" w:styleId="a5">
    <w:name w:val="List Paragraph"/>
    <w:basedOn w:val="a"/>
    <w:uiPriority w:val="34"/>
    <w:qFormat/>
    <w:rsid w:val="004D62D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6">
    <w:name w:val="Основной текст + Полужирный"/>
    <w:rsid w:val="004D62D8"/>
    <w:rPr>
      <w:rFonts w:ascii="Times New Roman" w:hAnsi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1">
    <w:name w:val="Абзац списка1"/>
    <w:basedOn w:val="a"/>
    <w:rsid w:val="004D62D8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table" w:styleId="a7">
    <w:name w:val="Table Grid"/>
    <w:basedOn w:val="a1"/>
    <w:uiPriority w:val="59"/>
    <w:rsid w:val="00D81E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2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Admin</cp:lastModifiedBy>
  <cp:revision>41</cp:revision>
  <cp:lastPrinted>2019-09-10T13:51:00Z</cp:lastPrinted>
  <dcterms:created xsi:type="dcterms:W3CDTF">2017-05-29T17:08:00Z</dcterms:created>
  <dcterms:modified xsi:type="dcterms:W3CDTF">2019-10-02T14:33:00Z</dcterms:modified>
</cp:coreProperties>
</file>